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CACC0" w14:textId="77777777" w:rsidR="00E17CCB" w:rsidRDefault="00E17CCB" w:rsidP="00C728DA">
      <w:pPr>
        <w:spacing w:after="240" w:line="480" w:lineRule="auto"/>
      </w:pPr>
      <w:bookmarkStart w:id="0" w:name="_GoBack"/>
      <w:bookmarkEnd w:id="0"/>
    </w:p>
    <w:p w14:paraId="72BC1990" w14:textId="77777777" w:rsidR="00E17CCB" w:rsidRDefault="00E17CCB" w:rsidP="00C728DA">
      <w:pPr>
        <w:spacing w:after="240" w:line="480" w:lineRule="auto"/>
      </w:pPr>
    </w:p>
    <w:p w14:paraId="352DA505" w14:textId="77777777" w:rsidR="00E17CCB" w:rsidRDefault="00E17CCB" w:rsidP="00C728DA">
      <w:pPr>
        <w:spacing w:after="240" w:line="480" w:lineRule="auto"/>
      </w:pPr>
    </w:p>
    <w:p w14:paraId="33208676" w14:textId="77777777" w:rsidR="00E17CCB" w:rsidRDefault="00E17CCB" w:rsidP="00C728DA">
      <w:pPr>
        <w:spacing w:after="240" w:line="480" w:lineRule="auto"/>
      </w:pPr>
    </w:p>
    <w:p w14:paraId="01D327F3" w14:textId="77777777" w:rsidR="00E17CCB" w:rsidRDefault="00E17CCB" w:rsidP="00C728DA">
      <w:pPr>
        <w:spacing w:after="240" w:line="480" w:lineRule="auto"/>
      </w:pPr>
    </w:p>
    <w:p w14:paraId="1CB048E8" w14:textId="77777777" w:rsidR="00CC25CB" w:rsidRDefault="00C728DA" w:rsidP="00E17CCB">
      <w:pPr>
        <w:spacing w:after="240" w:line="480" w:lineRule="auto"/>
        <w:jc w:val="center"/>
      </w:pPr>
      <w:r>
        <w:t>African American Political Thoughts</w:t>
      </w:r>
    </w:p>
    <w:p w14:paraId="31E9A588" w14:textId="77777777" w:rsidR="00C728DA" w:rsidRDefault="00C728DA" w:rsidP="00E17CCB">
      <w:pPr>
        <w:spacing w:after="240" w:line="480" w:lineRule="auto"/>
        <w:jc w:val="center"/>
      </w:pPr>
      <w:r>
        <w:t>Student’s Name</w:t>
      </w:r>
    </w:p>
    <w:p w14:paraId="6B801431" w14:textId="77777777" w:rsidR="00C728DA" w:rsidRDefault="00C728DA" w:rsidP="00E17CCB">
      <w:pPr>
        <w:spacing w:after="240" w:line="480" w:lineRule="auto"/>
        <w:jc w:val="center"/>
      </w:pPr>
      <w:r>
        <w:t>Institution Affiliations</w:t>
      </w:r>
    </w:p>
    <w:p w14:paraId="2B938813" w14:textId="77777777" w:rsidR="00C728DA" w:rsidRDefault="00C728DA" w:rsidP="00E17CCB">
      <w:pPr>
        <w:spacing w:after="240" w:line="480" w:lineRule="auto"/>
        <w:jc w:val="center"/>
      </w:pPr>
      <w:r>
        <w:t>Date</w:t>
      </w:r>
    </w:p>
    <w:p w14:paraId="55D80682" w14:textId="77777777" w:rsidR="00C728DA" w:rsidRDefault="00C728DA" w:rsidP="00C728DA">
      <w:pPr>
        <w:spacing w:after="240" w:line="480" w:lineRule="auto"/>
      </w:pPr>
    </w:p>
    <w:p w14:paraId="5B7E9F9D" w14:textId="77777777" w:rsidR="00C728DA" w:rsidRDefault="00C728DA" w:rsidP="00C728DA">
      <w:pPr>
        <w:spacing w:after="240" w:line="480" w:lineRule="auto"/>
      </w:pPr>
    </w:p>
    <w:p w14:paraId="23BE2394" w14:textId="77777777" w:rsidR="00C728DA" w:rsidRDefault="00C728DA" w:rsidP="00C728DA">
      <w:pPr>
        <w:spacing w:after="240" w:line="480" w:lineRule="auto"/>
      </w:pPr>
    </w:p>
    <w:p w14:paraId="50679A90" w14:textId="77777777" w:rsidR="00C728DA" w:rsidRDefault="00C728DA" w:rsidP="00C728DA">
      <w:pPr>
        <w:spacing w:after="240" w:line="480" w:lineRule="auto"/>
      </w:pPr>
    </w:p>
    <w:p w14:paraId="31A17030" w14:textId="77777777" w:rsidR="00C728DA" w:rsidRDefault="00C728DA" w:rsidP="00C728DA">
      <w:pPr>
        <w:spacing w:after="240" w:line="480" w:lineRule="auto"/>
      </w:pPr>
    </w:p>
    <w:p w14:paraId="1959AE2B" w14:textId="77777777" w:rsidR="00C728DA" w:rsidRDefault="00C728DA" w:rsidP="00C728DA">
      <w:pPr>
        <w:spacing w:before="240" w:after="240" w:line="480" w:lineRule="auto"/>
      </w:pPr>
    </w:p>
    <w:p w14:paraId="207B5B19" w14:textId="77777777" w:rsidR="00332130" w:rsidRDefault="00332130" w:rsidP="00C728DA">
      <w:pPr>
        <w:spacing w:before="240" w:after="240" w:line="480" w:lineRule="auto"/>
      </w:pPr>
    </w:p>
    <w:p w14:paraId="37629FC1" w14:textId="77777777" w:rsidR="00CC25CB" w:rsidRPr="00C728DA" w:rsidRDefault="00845A04" w:rsidP="0060299B">
      <w:pPr>
        <w:spacing w:before="240" w:after="240" w:line="480" w:lineRule="auto"/>
        <w:ind w:firstLine="720"/>
      </w:pPr>
      <w:r>
        <w:rPr>
          <w:color w:val="222222"/>
        </w:rPr>
        <w:lastRenderedPageBreak/>
        <w:t xml:space="preserve">Roberts (2017) avers, </w:t>
      </w:r>
      <w:r>
        <w:t>t</w:t>
      </w:r>
      <w:r w:rsidR="00C67E73" w:rsidRPr="00C728DA">
        <w:t xml:space="preserve">he political climate in the United States has dramatically changed since the 19th Century. This followed after the entry of Black American political activists who strove to fight for the rights of the colored populace living in America. The activities of the political activists were motivated by the thirst for equality and justice for the Black Americans. For an extended period, the Black Americans were looked down upon by the White Americans. In the present day, American politics are not they were in the past century. The political climate in the USA has changed in favor of the Black American population. The positive changes are as a result of efforts by Black American politicians who have been fighting for their brothers and sisters rights. Political leaders such as Barack Obama, Michael Dawson, Lucy McBeth, Emmanuel </w:t>
      </w:r>
      <w:proofErr w:type="spellStart"/>
      <w:r w:rsidR="00C67E73" w:rsidRPr="00C728DA">
        <w:t>McLittle</w:t>
      </w:r>
      <w:proofErr w:type="spellEnd"/>
      <w:r w:rsidR="00C67E73" w:rsidRPr="00C728DA">
        <w:t xml:space="preserve"> and David S. Wilson have greatly impacted today's politics in the USA. The impacts of their political activism will be felt in the present time and even in future. </w:t>
      </w:r>
    </w:p>
    <w:p w14:paraId="5D978880" w14:textId="77777777" w:rsidR="00CC25CB" w:rsidRPr="00C728DA" w:rsidRDefault="00C67E73" w:rsidP="0060299B">
      <w:pPr>
        <w:spacing w:before="240" w:after="240" w:line="480" w:lineRule="auto"/>
        <w:ind w:firstLine="720"/>
      </w:pPr>
      <w:r w:rsidRPr="00C728DA">
        <w:t>Barrack Obama, who is widely known for his slogan "Yes We Can" has greatly impacted American politics and most importantly, how Black Americans are viewed. Before, the white Americans believed that the Blacks could not make good leaders, but this idea was annulled when Obama clung on the Presidency of the Super Power nation. Barrack Obama was the first Black American president in the history</w:t>
      </w:r>
      <w:r w:rsidR="00E15D93">
        <w:t xml:space="preserve"> of USA and was ranked one </w:t>
      </w:r>
      <w:r w:rsidR="00DF69C1">
        <w:t xml:space="preserve">of </w:t>
      </w:r>
      <w:r w:rsidR="00DF69C1" w:rsidRPr="00C728DA">
        <w:t>the</w:t>
      </w:r>
      <w:r w:rsidRPr="00C728DA">
        <w:t xml:space="preserve"> best performing </w:t>
      </w:r>
      <w:r w:rsidR="00DF69C1" w:rsidRPr="00C728DA">
        <w:t>presidents</w:t>
      </w:r>
      <w:r w:rsidRPr="00C728DA">
        <w:t xml:space="preserve">. His policies were aimed at changing Americans' lives for the best. One of his greatest achievements as a president is the implementation of the Health Care Act of 2009. Though Obama's political ideas were influenced by Black Nationalism founded by famous leaders such as Marcus Garvey and Malcolm X, he did not behave as a black nationalist. Obama was for inclusivity while in power. It was ironical that Obama, a Black American, was not Afrocentric. In one of his books, </w:t>
      </w:r>
      <w:r w:rsidRPr="00DF69C1">
        <w:rPr>
          <w:i/>
        </w:rPr>
        <w:t>Dreams of My Father</w:t>
      </w:r>
      <w:r w:rsidRPr="00C728DA">
        <w:t xml:space="preserve"> Obama distances himself from belonging to any </w:t>
      </w:r>
      <w:r w:rsidRPr="00C728DA">
        <w:lastRenderedPageBreak/>
        <w:t>particular group. Such a stance meant that he was a leader who all Americans and all people were equal no matter their roots or color. Obama's political ideas will always inspire future political leaders to offer inclusive leadership. His achievements while in office</w:t>
      </w:r>
      <w:r w:rsidR="00E15D93">
        <w:t xml:space="preserve"> have made life good in America (</w:t>
      </w:r>
      <w:r w:rsidR="00E15D93">
        <w:rPr>
          <w:color w:val="222222"/>
        </w:rPr>
        <w:t>Street, 2015).</w:t>
      </w:r>
    </w:p>
    <w:p w14:paraId="195C8B17" w14:textId="77777777" w:rsidR="00CC25CB" w:rsidRPr="00C728DA" w:rsidRDefault="00C67E73" w:rsidP="0060299B">
      <w:pPr>
        <w:spacing w:before="240" w:after="240" w:line="480" w:lineRule="auto"/>
        <w:ind w:firstLine="720"/>
      </w:pPr>
      <w:r w:rsidRPr="00C728DA">
        <w:t xml:space="preserve">Michael Dawson, a proponent of Black Nationalism, has had a great impact on American politics. The political science professor has been at the forefront in fighting for the rights of the Black Americans and against injustices committed against the same people. In the forum, </w:t>
      </w:r>
      <w:r w:rsidRPr="00EA5917">
        <w:rPr>
          <w:i/>
        </w:rPr>
        <w:t>The Future of Black Politics</w:t>
      </w:r>
      <w:r w:rsidRPr="00C728DA">
        <w:t xml:space="preserve"> Dawson tries to fight against power hierarchies</w:t>
      </w:r>
      <w:r w:rsidR="00EA5917">
        <w:t xml:space="preserve"> (</w:t>
      </w:r>
      <w:r w:rsidR="00EA5917">
        <w:rPr>
          <w:color w:val="222222"/>
        </w:rPr>
        <w:t>Roberts, 2017)</w:t>
      </w:r>
      <w:r w:rsidRPr="00C728DA">
        <w:t>. Together with the other subscribers to Black Nationalism, Dawson believes that power hierarchies are not healthy for American society. In most cases, it is the Black Americans who occupy the lowest level of the politically constructed power hierarchies and most of the times they are dismissed as unimportant. Dismissal of the blacks living in the USA forces them to live a crippling kind of life as no one in power cares about their plight. The debate around The Future of Black Politics pioneered by Dawson and other political thinkers has had a great impact on American politics. Most importantly, this debated has succeeded in quashing the status quo that had been maintained since the slavery era. This kind of debate will continue to positively affect American Politics as policies will be more inclusive and political leaders will be held a</w:t>
      </w:r>
      <w:r w:rsidR="00EA5917">
        <w:t>ccountable by their electorates (</w:t>
      </w:r>
      <w:r w:rsidR="00EA5917">
        <w:rPr>
          <w:color w:val="222222"/>
        </w:rPr>
        <w:t>Roberts, 2017).</w:t>
      </w:r>
    </w:p>
    <w:p w14:paraId="0E50BD1D" w14:textId="77777777" w:rsidR="00CC25CB" w:rsidRPr="00C728DA" w:rsidRDefault="00C67E73" w:rsidP="0060299B">
      <w:pPr>
        <w:spacing w:before="240" w:after="240" w:line="480" w:lineRule="auto"/>
        <w:ind w:firstLine="720"/>
      </w:pPr>
      <w:r w:rsidRPr="00C728DA">
        <w:t xml:space="preserve">Lucy McBeth got to lime light after she lost her son to gun violence. The pain of losing her son forced to campaign for better policies in the issuance of guns to civilian. Her campaign against careless handling of firearms was received warmly by her audience she was tempted to join politics to influence policies in this line. She ran for Congress in Georgia and luckily she </w:t>
      </w:r>
      <w:r w:rsidRPr="00C728DA">
        <w:lastRenderedPageBreak/>
        <w:t xml:space="preserve">won. McBeth is a student of black feminism as she fights for Black American mothers who are mostly looked down upon in politics. McBeth's message in her campaigns is directed to those in charge of policies related to firearms issuance. Her campaign has had and will continue influencing the policies on firearms possession by civilians in the USA. </w:t>
      </w:r>
    </w:p>
    <w:p w14:paraId="4A73A726" w14:textId="77777777" w:rsidR="00CC25CB" w:rsidRPr="00C728DA" w:rsidRDefault="00C67E73" w:rsidP="0060299B">
      <w:pPr>
        <w:spacing w:before="240" w:after="240" w:line="480" w:lineRule="auto"/>
        <w:ind w:firstLine="720"/>
      </w:pPr>
      <w:r w:rsidRPr="00C728DA">
        <w:t xml:space="preserve">Emmanuel McLittle is a politician and a political thinker who publishes his political views thoughts in the Destiny Magazine. McLittle, a subscriber to Conservatism, advises fellow black Americans to seek new solutions to the challenges that they face every day. McLittle advocates for new tenets of Conservatism. The political class as McLittle advises should help the Black Americans deal with the new challenges of life, such as drug abuse and issues surrounding abortion. </w:t>
      </w:r>
      <w:proofErr w:type="spellStart"/>
      <w:r w:rsidRPr="00C728DA">
        <w:t>McLittle's</w:t>
      </w:r>
      <w:proofErr w:type="spellEnd"/>
      <w:r w:rsidRPr="00C728DA">
        <w:t xml:space="preserve"> campaign will have an impact on how young Blacks conduct their lives. His campaigns will also impact policies meant</w:t>
      </w:r>
      <w:r w:rsidR="00773D3D">
        <w:t xml:space="preserve"> to fight against drug usage (</w:t>
      </w:r>
      <w:r w:rsidR="00773D3D">
        <w:rPr>
          <w:color w:val="222222"/>
        </w:rPr>
        <w:t>Friend, 2018).</w:t>
      </w:r>
    </w:p>
    <w:p w14:paraId="51E03DB0" w14:textId="77777777" w:rsidR="00CC25CB" w:rsidRPr="00C728DA" w:rsidRDefault="00C67E73" w:rsidP="0060299B">
      <w:pPr>
        <w:spacing w:before="240" w:after="240" w:line="480" w:lineRule="auto"/>
        <w:ind w:firstLine="720"/>
      </w:pPr>
      <w:r w:rsidRPr="00C728DA">
        <w:t xml:space="preserve">David S. Wilson, republican senator of Alaska State, is the other Black American who has positively impacted black politics. In his campaigns in the year 2016, Wilson promised to push for a good education for every young person despite their race, income and place of origin. Provision of education to all will ensure that young people secure jobs and become independent. Wilson's campaign will lead to an individualistic society in future. Wilson's attack was motivated by the actions of the political leaders who set people aside based on race. </w:t>
      </w:r>
    </w:p>
    <w:p w14:paraId="22AB5D75" w14:textId="77777777" w:rsidR="00CC25CB" w:rsidRDefault="00C67E73" w:rsidP="0060299B">
      <w:pPr>
        <w:spacing w:before="240" w:after="240" w:line="480" w:lineRule="auto"/>
        <w:ind w:firstLine="720"/>
      </w:pPr>
      <w:r w:rsidRPr="00C728DA">
        <w:t xml:space="preserve">In conclusion, therefore, the effortless campaigns by Black American political leaders have positively changed the kind of life the Blacks live in the USA. In present times, survival for Blacks is better compared to the previous century. The African Americans living in the USA can now access government services with minimal discrimination. The campaigns by these political </w:t>
      </w:r>
      <w:r w:rsidRPr="00C728DA">
        <w:lastRenderedPageBreak/>
        <w:t xml:space="preserve">leaders are going to impact policy formulation positively, and life in the USA will be comfortable for all races. </w:t>
      </w:r>
    </w:p>
    <w:p w14:paraId="232D2726" w14:textId="77777777" w:rsidR="00E17CCB" w:rsidRDefault="00E17CCB" w:rsidP="00773D3D">
      <w:pPr>
        <w:rPr>
          <w:color w:val="222222"/>
        </w:rPr>
      </w:pPr>
    </w:p>
    <w:p w14:paraId="1643A7E3" w14:textId="77777777" w:rsidR="00E17CCB" w:rsidRDefault="00E17CCB" w:rsidP="00773D3D">
      <w:pPr>
        <w:rPr>
          <w:color w:val="222222"/>
        </w:rPr>
      </w:pPr>
    </w:p>
    <w:p w14:paraId="3C8C6317" w14:textId="77777777" w:rsidR="00E17CCB" w:rsidRDefault="00E17CCB" w:rsidP="00773D3D">
      <w:pPr>
        <w:rPr>
          <w:color w:val="222222"/>
        </w:rPr>
      </w:pPr>
    </w:p>
    <w:p w14:paraId="70C248F6" w14:textId="77777777" w:rsidR="00E17CCB" w:rsidRDefault="00E17CCB" w:rsidP="00773D3D">
      <w:pPr>
        <w:rPr>
          <w:color w:val="222222"/>
        </w:rPr>
      </w:pPr>
    </w:p>
    <w:p w14:paraId="6875FCE0" w14:textId="77777777" w:rsidR="00E17CCB" w:rsidRDefault="00E17CCB" w:rsidP="00773D3D">
      <w:pPr>
        <w:rPr>
          <w:color w:val="222222"/>
        </w:rPr>
      </w:pPr>
    </w:p>
    <w:p w14:paraId="117312CA" w14:textId="77777777" w:rsidR="00E17CCB" w:rsidRDefault="00E17CCB" w:rsidP="00773D3D">
      <w:pPr>
        <w:rPr>
          <w:color w:val="222222"/>
        </w:rPr>
      </w:pPr>
    </w:p>
    <w:p w14:paraId="06A49B10" w14:textId="77777777" w:rsidR="00E17CCB" w:rsidRDefault="00E17CCB" w:rsidP="00773D3D">
      <w:pPr>
        <w:rPr>
          <w:color w:val="222222"/>
        </w:rPr>
      </w:pPr>
    </w:p>
    <w:p w14:paraId="73DD79D2" w14:textId="77777777" w:rsidR="00E17CCB" w:rsidRDefault="00E17CCB" w:rsidP="00773D3D">
      <w:pPr>
        <w:rPr>
          <w:color w:val="222222"/>
        </w:rPr>
      </w:pPr>
    </w:p>
    <w:p w14:paraId="1297524C" w14:textId="77777777" w:rsidR="00E17CCB" w:rsidRDefault="00E17CCB" w:rsidP="00773D3D">
      <w:pPr>
        <w:rPr>
          <w:color w:val="222222"/>
        </w:rPr>
      </w:pPr>
    </w:p>
    <w:p w14:paraId="523CDB64" w14:textId="77777777" w:rsidR="00E17CCB" w:rsidRDefault="00E17CCB" w:rsidP="00773D3D">
      <w:pPr>
        <w:rPr>
          <w:color w:val="222222"/>
        </w:rPr>
      </w:pPr>
    </w:p>
    <w:p w14:paraId="03B9647F" w14:textId="77777777" w:rsidR="00E17CCB" w:rsidRDefault="00E17CCB" w:rsidP="00773D3D">
      <w:pPr>
        <w:rPr>
          <w:color w:val="222222"/>
        </w:rPr>
      </w:pPr>
    </w:p>
    <w:p w14:paraId="7A511574" w14:textId="77777777" w:rsidR="00E17CCB" w:rsidRDefault="00E17CCB" w:rsidP="00773D3D">
      <w:pPr>
        <w:rPr>
          <w:color w:val="222222"/>
        </w:rPr>
      </w:pPr>
    </w:p>
    <w:p w14:paraId="13B1019F" w14:textId="77777777" w:rsidR="00E17CCB" w:rsidRDefault="00E17CCB" w:rsidP="00773D3D">
      <w:pPr>
        <w:rPr>
          <w:color w:val="222222"/>
        </w:rPr>
      </w:pPr>
    </w:p>
    <w:p w14:paraId="0897FB9E" w14:textId="77777777" w:rsidR="00E17CCB" w:rsidRDefault="00E17CCB" w:rsidP="00773D3D">
      <w:pPr>
        <w:rPr>
          <w:color w:val="222222"/>
        </w:rPr>
      </w:pPr>
    </w:p>
    <w:p w14:paraId="499CA17B" w14:textId="77777777" w:rsidR="00E17CCB" w:rsidRDefault="00E17CCB" w:rsidP="00773D3D">
      <w:pPr>
        <w:rPr>
          <w:color w:val="222222"/>
        </w:rPr>
      </w:pPr>
    </w:p>
    <w:p w14:paraId="18EBD7A8" w14:textId="77777777" w:rsidR="00E17CCB" w:rsidRDefault="00E17CCB" w:rsidP="00773D3D">
      <w:pPr>
        <w:rPr>
          <w:color w:val="222222"/>
        </w:rPr>
      </w:pPr>
    </w:p>
    <w:p w14:paraId="2ABD180E" w14:textId="77777777" w:rsidR="00E17CCB" w:rsidRDefault="00E17CCB" w:rsidP="00773D3D">
      <w:pPr>
        <w:rPr>
          <w:color w:val="222222"/>
        </w:rPr>
      </w:pPr>
    </w:p>
    <w:p w14:paraId="3350AAA0" w14:textId="77777777" w:rsidR="00E17CCB" w:rsidRDefault="00E17CCB" w:rsidP="00773D3D">
      <w:pPr>
        <w:rPr>
          <w:color w:val="222222"/>
        </w:rPr>
      </w:pPr>
    </w:p>
    <w:p w14:paraId="38AE984A" w14:textId="77777777" w:rsidR="00E17CCB" w:rsidRDefault="00E17CCB" w:rsidP="00773D3D">
      <w:pPr>
        <w:rPr>
          <w:color w:val="222222"/>
        </w:rPr>
      </w:pPr>
    </w:p>
    <w:p w14:paraId="1D151265" w14:textId="77777777" w:rsidR="00E17CCB" w:rsidRDefault="00E17CCB" w:rsidP="00773D3D">
      <w:pPr>
        <w:rPr>
          <w:color w:val="222222"/>
        </w:rPr>
      </w:pPr>
    </w:p>
    <w:p w14:paraId="4C6F796B" w14:textId="77777777" w:rsidR="00E17CCB" w:rsidRDefault="00E17CCB" w:rsidP="00773D3D">
      <w:pPr>
        <w:rPr>
          <w:color w:val="222222"/>
        </w:rPr>
      </w:pPr>
    </w:p>
    <w:p w14:paraId="6B91D7B5" w14:textId="77777777" w:rsidR="00E17CCB" w:rsidRDefault="00E17CCB" w:rsidP="00773D3D">
      <w:pPr>
        <w:rPr>
          <w:color w:val="222222"/>
        </w:rPr>
      </w:pPr>
    </w:p>
    <w:p w14:paraId="550D32CA" w14:textId="77777777" w:rsidR="00E17CCB" w:rsidRDefault="00E17CCB" w:rsidP="00773D3D">
      <w:pPr>
        <w:rPr>
          <w:color w:val="222222"/>
        </w:rPr>
      </w:pPr>
    </w:p>
    <w:p w14:paraId="766248EB" w14:textId="77777777" w:rsidR="00E17CCB" w:rsidRDefault="00E17CCB" w:rsidP="00773D3D">
      <w:pPr>
        <w:rPr>
          <w:color w:val="222222"/>
        </w:rPr>
      </w:pPr>
    </w:p>
    <w:p w14:paraId="339461E6" w14:textId="77777777" w:rsidR="00E17CCB" w:rsidRDefault="00E17CCB" w:rsidP="00773D3D">
      <w:pPr>
        <w:rPr>
          <w:color w:val="222222"/>
        </w:rPr>
      </w:pPr>
    </w:p>
    <w:p w14:paraId="5E7C7837" w14:textId="77777777" w:rsidR="00E17CCB" w:rsidRDefault="00E17CCB" w:rsidP="00773D3D">
      <w:pPr>
        <w:rPr>
          <w:color w:val="222222"/>
        </w:rPr>
      </w:pPr>
    </w:p>
    <w:p w14:paraId="681CB0A4" w14:textId="77777777" w:rsidR="00E17CCB" w:rsidRDefault="00E17CCB" w:rsidP="00773D3D">
      <w:pPr>
        <w:rPr>
          <w:color w:val="222222"/>
        </w:rPr>
      </w:pPr>
    </w:p>
    <w:p w14:paraId="2FB17B8A" w14:textId="77777777" w:rsidR="00E17CCB" w:rsidRDefault="00E17CCB" w:rsidP="00773D3D">
      <w:pPr>
        <w:rPr>
          <w:color w:val="222222"/>
        </w:rPr>
      </w:pPr>
    </w:p>
    <w:p w14:paraId="46DD2F8E" w14:textId="77777777" w:rsidR="00E17CCB" w:rsidRDefault="00E17CCB" w:rsidP="00773D3D">
      <w:pPr>
        <w:rPr>
          <w:color w:val="222222"/>
        </w:rPr>
      </w:pPr>
    </w:p>
    <w:p w14:paraId="2E762CEF" w14:textId="77777777" w:rsidR="00E17CCB" w:rsidRDefault="00E17CCB" w:rsidP="00773D3D">
      <w:pPr>
        <w:rPr>
          <w:color w:val="222222"/>
        </w:rPr>
      </w:pPr>
    </w:p>
    <w:p w14:paraId="06A69835" w14:textId="77777777" w:rsidR="00E17CCB" w:rsidRDefault="00E17CCB" w:rsidP="00773D3D">
      <w:pPr>
        <w:rPr>
          <w:color w:val="222222"/>
        </w:rPr>
      </w:pPr>
    </w:p>
    <w:p w14:paraId="4029D264" w14:textId="77777777" w:rsidR="00E17CCB" w:rsidRDefault="00E17CCB" w:rsidP="00773D3D">
      <w:pPr>
        <w:rPr>
          <w:color w:val="222222"/>
        </w:rPr>
      </w:pPr>
    </w:p>
    <w:p w14:paraId="1F791574" w14:textId="77777777" w:rsidR="00E17CCB" w:rsidRDefault="00E17CCB" w:rsidP="00773D3D">
      <w:pPr>
        <w:rPr>
          <w:color w:val="222222"/>
        </w:rPr>
      </w:pPr>
    </w:p>
    <w:p w14:paraId="0338D5CA" w14:textId="77777777" w:rsidR="00E17CCB" w:rsidRDefault="00E17CCB" w:rsidP="00773D3D">
      <w:pPr>
        <w:rPr>
          <w:color w:val="222222"/>
        </w:rPr>
      </w:pPr>
    </w:p>
    <w:p w14:paraId="366E6746" w14:textId="77777777" w:rsidR="00E17CCB" w:rsidRDefault="00E17CCB" w:rsidP="00773D3D">
      <w:pPr>
        <w:rPr>
          <w:color w:val="222222"/>
        </w:rPr>
      </w:pPr>
    </w:p>
    <w:p w14:paraId="447CA772" w14:textId="77777777" w:rsidR="00E17CCB" w:rsidRDefault="00E17CCB" w:rsidP="00773D3D">
      <w:pPr>
        <w:rPr>
          <w:color w:val="222222"/>
        </w:rPr>
      </w:pPr>
    </w:p>
    <w:p w14:paraId="7D30A809" w14:textId="77777777" w:rsidR="00E17CCB" w:rsidRDefault="00E17CCB" w:rsidP="00773D3D">
      <w:pPr>
        <w:rPr>
          <w:color w:val="222222"/>
        </w:rPr>
      </w:pPr>
    </w:p>
    <w:p w14:paraId="4EAB697D" w14:textId="77777777" w:rsidR="00E17CCB" w:rsidRDefault="00E17CCB" w:rsidP="00773D3D">
      <w:pPr>
        <w:rPr>
          <w:color w:val="222222"/>
        </w:rPr>
      </w:pPr>
    </w:p>
    <w:p w14:paraId="20FAC2F1" w14:textId="77777777" w:rsidR="00E17CCB" w:rsidRDefault="00E17CCB" w:rsidP="00773D3D">
      <w:pPr>
        <w:rPr>
          <w:color w:val="222222"/>
        </w:rPr>
      </w:pPr>
    </w:p>
    <w:p w14:paraId="4F156BEB" w14:textId="77777777" w:rsidR="00E17CCB" w:rsidRDefault="00E17CCB" w:rsidP="00773D3D">
      <w:pPr>
        <w:rPr>
          <w:color w:val="222222"/>
        </w:rPr>
      </w:pPr>
    </w:p>
    <w:p w14:paraId="03DA0472" w14:textId="77777777" w:rsidR="00E17CCB" w:rsidRPr="00E17CCB" w:rsidRDefault="00E17CCB" w:rsidP="00E17CCB">
      <w:pPr>
        <w:ind w:left="1440" w:firstLine="720"/>
        <w:rPr>
          <w:color w:val="222222"/>
        </w:rPr>
      </w:pPr>
      <w:r>
        <w:rPr>
          <w:color w:val="222222"/>
        </w:rPr>
        <w:lastRenderedPageBreak/>
        <w:t>References</w:t>
      </w:r>
    </w:p>
    <w:p w14:paraId="5DE9365F" w14:textId="77777777" w:rsidR="00E17CCB" w:rsidRPr="00E17CCB" w:rsidRDefault="00E17CCB" w:rsidP="00E17CCB">
      <w:pPr>
        <w:spacing w:line="480" w:lineRule="auto"/>
        <w:jc w:val="center"/>
        <w:rPr>
          <w:color w:val="222222"/>
        </w:rPr>
      </w:pPr>
      <w:r w:rsidRPr="00E17CCB">
        <w:rPr>
          <w:color w:val="222222"/>
        </w:rPr>
        <w:t xml:space="preserve">Friend, A. (2018). The political limits of the conscious MC brand: Ladi6, </w:t>
      </w:r>
      <w:proofErr w:type="spellStart"/>
      <w:r w:rsidRPr="00E17CCB">
        <w:rPr>
          <w:color w:val="222222"/>
        </w:rPr>
        <w:t>Urthboy</w:t>
      </w:r>
      <w:proofErr w:type="spellEnd"/>
      <w:r w:rsidRPr="00E17CCB">
        <w:rPr>
          <w:color w:val="222222"/>
        </w:rPr>
        <w:t xml:space="preserve"> and </w:t>
      </w:r>
      <w:proofErr w:type="spellStart"/>
      <w:r w:rsidRPr="00E17CCB">
        <w:rPr>
          <w:color w:val="222222"/>
        </w:rPr>
        <w:t>K’naan</w:t>
      </w:r>
      <w:proofErr w:type="spellEnd"/>
      <w:r w:rsidRPr="00E17CCB">
        <w:rPr>
          <w:color w:val="222222"/>
        </w:rPr>
        <w:t>.</w:t>
      </w:r>
    </w:p>
    <w:p w14:paraId="56D7B3C0" w14:textId="77777777" w:rsidR="00E17CCB" w:rsidRPr="00E17CCB" w:rsidRDefault="00E17CCB" w:rsidP="00E17CCB">
      <w:pPr>
        <w:spacing w:line="480" w:lineRule="auto"/>
        <w:jc w:val="center"/>
        <w:rPr>
          <w:color w:val="222222"/>
        </w:rPr>
      </w:pPr>
      <w:r w:rsidRPr="00E17CCB">
        <w:rPr>
          <w:color w:val="222222"/>
        </w:rPr>
        <w:t xml:space="preserve">Roberts, N. (2017). </w:t>
      </w:r>
      <w:r w:rsidRPr="00E17CCB">
        <w:rPr>
          <w:i/>
          <w:iCs/>
          <w:color w:val="222222"/>
        </w:rPr>
        <w:t xml:space="preserve">Radical Heroes: Gramsci, Freire and the </w:t>
      </w:r>
      <w:proofErr w:type="spellStart"/>
      <w:r w:rsidRPr="00E17CCB">
        <w:rPr>
          <w:i/>
          <w:iCs/>
          <w:color w:val="222222"/>
        </w:rPr>
        <w:t>Poitics</w:t>
      </w:r>
      <w:proofErr w:type="spellEnd"/>
      <w:r w:rsidRPr="00E17CCB">
        <w:rPr>
          <w:i/>
          <w:iCs/>
          <w:color w:val="222222"/>
        </w:rPr>
        <w:t xml:space="preserve"> of Adult Education</w:t>
      </w:r>
      <w:r w:rsidRPr="00E17CCB">
        <w:rPr>
          <w:color w:val="222222"/>
        </w:rPr>
        <w:t>. Routledge.</w:t>
      </w:r>
    </w:p>
    <w:p w14:paraId="2C17B367" w14:textId="77777777" w:rsidR="00E17CCB" w:rsidRPr="00E17CCB" w:rsidRDefault="00E17CCB" w:rsidP="00E17CCB">
      <w:pPr>
        <w:spacing w:line="480" w:lineRule="auto"/>
        <w:jc w:val="center"/>
        <w:rPr>
          <w:color w:val="222222"/>
        </w:rPr>
      </w:pPr>
      <w:r w:rsidRPr="00E17CCB">
        <w:rPr>
          <w:color w:val="222222"/>
        </w:rPr>
        <w:t xml:space="preserve">Roberts, N. (2017). Theorizing Freedom, Radicalizing the Black Radical Tradition: On Freedom as </w:t>
      </w:r>
      <w:proofErr w:type="spellStart"/>
      <w:r w:rsidRPr="00E17CCB">
        <w:rPr>
          <w:color w:val="222222"/>
        </w:rPr>
        <w:t>Marronage</w:t>
      </w:r>
      <w:proofErr w:type="spellEnd"/>
      <w:r w:rsidRPr="00E17CCB">
        <w:rPr>
          <w:color w:val="222222"/>
        </w:rPr>
        <w:t xml:space="preserve"> Between Past and Future. </w:t>
      </w:r>
      <w:r w:rsidRPr="00E17CCB">
        <w:rPr>
          <w:i/>
          <w:iCs/>
          <w:color w:val="222222"/>
        </w:rPr>
        <w:t>Theory &amp; Event</w:t>
      </w:r>
      <w:r w:rsidRPr="00E17CCB">
        <w:rPr>
          <w:color w:val="222222"/>
        </w:rPr>
        <w:t xml:space="preserve">, </w:t>
      </w:r>
      <w:r w:rsidRPr="00E17CCB">
        <w:rPr>
          <w:i/>
          <w:iCs/>
          <w:color w:val="222222"/>
        </w:rPr>
        <w:t>20</w:t>
      </w:r>
      <w:r w:rsidRPr="00E17CCB">
        <w:rPr>
          <w:color w:val="222222"/>
        </w:rPr>
        <w:t>(1), 212-230.</w:t>
      </w:r>
    </w:p>
    <w:p w14:paraId="244A4A6A" w14:textId="77777777" w:rsidR="00E17CCB" w:rsidRPr="00E17CCB" w:rsidRDefault="00E17CCB" w:rsidP="00E17CCB">
      <w:pPr>
        <w:spacing w:line="480" w:lineRule="auto"/>
        <w:jc w:val="center"/>
        <w:rPr>
          <w:color w:val="222222"/>
        </w:rPr>
      </w:pPr>
      <w:r w:rsidRPr="00E17CCB">
        <w:rPr>
          <w:color w:val="222222"/>
        </w:rPr>
        <w:t xml:space="preserve">Street, P. (2015). </w:t>
      </w:r>
      <w:r w:rsidRPr="00E17CCB">
        <w:rPr>
          <w:i/>
          <w:iCs/>
          <w:color w:val="222222"/>
        </w:rPr>
        <w:t>Barack Obama and the future of American politics</w:t>
      </w:r>
      <w:r w:rsidRPr="00E17CCB">
        <w:rPr>
          <w:color w:val="222222"/>
        </w:rPr>
        <w:t>. Routledge.</w:t>
      </w:r>
    </w:p>
    <w:sectPr w:rsidR="00E17CCB" w:rsidRPr="00E17CCB" w:rsidSect="00C728DA">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D6558" w14:textId="77777777" w:rsidR="0039723A" w:rsidRDefault="0039723A" w:rsidP="00C728DA">
      <w:r>
        <w:separator/>
      </w:r>
    </w:p>
  </w:endnote>
  <w:endnote w:type="continuationSeparator" w:id="0">
    <w:p w14:paraId="74B4162C" w14:textId="77777777" w:rsidR="0039723A" w:rsidRDefault="0039723A" w:rsidP="00C72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3048E0" w14:textId="77777777" w:rsidR="0039723A" w:rsidRDefault="0039723A" w:rsidP="00C728DA">
      <w:r>
        <w:separator/>
      </w:r>
    </w:p>
  </w:footnote>
  <w:footnote w:type="continuationSeparator" w:id="0">
    <w:p w14:paraId="0ADE08F3" w14:textId="77777777" w:rsidR="0039723A" w:rsidRDefault="0039723A" w:rsidP="00C72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003104"/>
      <w:docPartObj>
        <w:docPartGallery w:val="Page Numbers (Top of Page)"/>
        <w:docPartUnique/>
      </w:docPartObj>
    </w:sdtPr>
    <w:sdtEndPr>
      <w:rPr>
        <w:noProof/>
      </w:rPr>
    </w:sdtEndPr>
    <w:sdtContent>
      <w:p w14:paraId="6F6C67D1" w14:textId="77777777" w:rsidR="00332130" w:rsidRDefault="00332130" w:rsidP="00332130">
        <w:pPr>
          <w:spacing w:after="240" w:line="480" w:lineRule="auto"/>
        </w:pPr>
        <w:r>
          <w:t xml:space="preserve">African American Political Thoughts   </w:t>
        </w:r>
        <w:r>
          <w:tab/>
        </w:r>
        <w:r>
          <w:tab/>
        </w:r>
        <w:r>
          <w:tab/>
        </w:r>
        <w:r>
          <w:tab/>
        </w:r>
        <w:r>
          <w:tab/>
        </w:r>
        <w:r>
          <w:tab/>
        </w:r>
        <w:r>
          <w:tab/>
        </w:r>
        <w:r>
          <w:fldChar w:fldCharType="begin"/>
        </w:r>
        <w:r>
          <w:instrText xml:space="preserve"> PAGE   \* MERGEFORMAT </w:instrText>
        </w:r>
        <w:r>
          <w:fldChar w:fldCharType="separate"/>
        </w:r>
        <w:r w:rsidR="00E17CCB">
          <w:rPr>
            <w:noProof/>
          </w:rPr>
          <w:t>6</w:t>
        </w:r>
        <w:r>
          <w:rPr>
            <w:noProof/>
          </w:rPr>
          <w:fldChar w:fldCharType="end"/>
        </w:r>
      </w:p>
    </w:sdtContent>
  </w:sdt>
  <w:p w14:paraId="2CD7BD6E" w14:textId="77777777" w:rsidR="00332130" w:rsidRDefault="00332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4F038" w14:textId="77777777" w:rsidR="00C728DA" w:rsidRPr="00C728DA" w:rsidRDefault="00C728DA" w:rsidP="00C728DA">
    <w:pPr>
      <w:pStyle w:val="Header"/>
      <w:spacing w:line="480" w:lineRule="auto"/>
    </w:pPr>
    <w:r w:rsidRPr="00C728DA">
      <w:t>Running Head: AFRICAN AMERICAN POLITICAL THOUGHTS</w:t>
    </w:r>
  </w:p>
  <w:p w14:paraId="2BD06019" w14:textId="77777777" w:rsidR="00C728DA" w:rsidRDefault="00C728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xtDA3NTU1sjS3MLBU0lEKTi0uzszPAykwrAUAPSSopywAAAA="/>
  </w:docVars>
  <w:rsids>
    <w:rsidRoot w:val="00CC25CB"/>
    <w:rsid w:val="001F0D10"/>
    <w:rsid w:val="00332130"/>
    <w:rsid w:val="0039723A"/>
    <w:rsid w:val="0060299B"/>
    <w:rsid w:val="00773D3D"/>
    <w:rsid w:val="00845A04"/>
    <w:rsid w:val="00C67E73"/>
    <w:rsid w:val="00C728DA"/>
    <w:rsid w:val="00CC25CB"/>
    <w:rsid w:val="00DF69C1"/>
    <w:rsid w:val="00E15D93"/>
    <w:rsid w:val="00E17CCB"/>
    <w:rsid w:val="00EA5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7E292"/>
  <w15:docId w15:val="{F35F10FA-824D-4A2F-A81D-0A0773E3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8DA"/>
    <w:pPr>
      <w:tabs>
        <w:tab w:val="center" w:pos="4680"/>
        <w:tab w:val="right" w:pos="9360"/>
      </w:tabs>
    </w:pPr>
  </w:style>
  <w:style w:type="character" w:customStyle="1" w:styleId="HeaderChar">
    <w:name w:val="Header Char"/>
    <w:basedOn w:val="DefaultParagraphFont"/>
    <w:link w:val="Header"/>
    <w:uiPriority w:val="99"/>
    <w:rsid w:val="00C728DA"/>
    <w:rPr>
      <w:sz w:val="24"/>
      <w:szCs w:val="24"/>
    </w:rPr>
  </w:style>
  <w:style w:type="paragraph" w:styleId="Footer">
    <w:name w:val="footer"/>
    <w:basedOn w:val="Normal"/>
    <w:link w:val="FooterChar"/>
    <w:uiPriority w:val="99"/>
    <w:unhideWhenUsed/>
    <w:rsid w:val="00C728DA"/>
    <w:pPr>
      <w:tabs>
        <w:tab w:val="center" w:pos="4680"/>
        <w:tab w:val="right" w:pos="9360"/>
      </w:tabs>
    </w:pPr>
  </w:style>
  <w:style w:type="character" w:customStyle="1" w:styleId="FooterChar">
    <w:name w:val="Footer Char"/>
    <w:basedOn w:val="DefaultParagraphFont"/>
    <w:link w:val="Footer"/>
    <w:uiPriority w:val="99"/>
    <w:rsid w:val="00C728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3079330">
      <w:bodyDiv w:val="1"/>
      <w:marLeft w:val="0"/>
      <w:marRight w:val="0"/>
      <w:marTop w:val="0"/>
      <w:marBottom w:val="0"/>
      <w:divBdr>
        <w:top w:val="none" w:sz="0" w:space="0" w:color="auto"/>
        <w:left w:val="none" w:sz="0" w:space="0" w:color="auto"/>
        <w:bottom w:val="none" w:sz="0" w:space="0" w:color="auto"/>
        <w:right w:val="none" w:sz="0" w:space="0" w:color="auto"/>
      </w:divBdr>
      <w:divsChild>
        <w:div w:id="1617247825">
          <w:marLeft w:val="0"/>
          <w:marRight w:val="0"/>
          <w:marTop w:val="0"/>
          <w:marBottom w:val="0"/>
          <w:divBdr>
            <w:top w:val="none" w:sz="0" w:space="0" w:color="auto"/>
            <w:left w:val="none" w:sz="0" w:space="0" w:color="auto"/>
            <w:bottom w:val="none" w:sz="0" w:space="0" w:color="auto"/>
            <w:right w:val="none" w:sz="0" w:space="0" w:color="auto"/>
          </w:divBdr>
          <w:divsChild>
            <w:div w:id="1901865372">
              <w:marLeft w:val="0"/>
              <w:marRight w:val="0"/>
              <w:marTop w:val="0"/>
              <w:marBottom w:val="0"/>
              <w:divBdr>
                <w:top w:val="none" w:sz="0" w:space="0" w:color="auto"/>
                <w:left w:val="none" w:sz="0" w:space="0" w:color="auto"/>
                <w:bottom w:val="none" w:sz="0" w:space="0" w:color="auto"/>
                <w:right w:val="none" w:sz="0" w:space="0" w:color="auto"/>
              </w:divBdr>
              <w:divsChild>
                <w:div w:id="1255238953">
                  <w:marLeft w:val="0"/>
                  <w:marRight w:val="0"/>
                  <w:marTop w:val="0"/>
                  <w:marBottom w:val="0"/>
                  <w:divBdr>
                    <w:top w:val="single" w:sz="6" w:space="0" w:color="CCCCCC"/>
                    <w:left w:val="single" w:sz="6" w:space="0" w:color="CCCCCC"/>
                    <w:bottom w:val="single" w:sz="6" w:space="0" w:color="CCCCCC"/>
                    <w:right w:val="single" w:sz="6" w:space="0" w:color="CCCCCC"/>
                  </w:divBdr>
                  <w:divsChild>
                    <w:div w:id="1253245607">
                      <w:marLeft w:val="0"/>
                      <w:marRight w:val="0"/>
                      <w:marTop w:val="0"/>
                      <w:marBottom w:val="0"/>
                      <w:divBdr>
                        <w:top w:val="none" w:sz="0" w:space="0" w:color="auto"/>
                        <w:left w:val="none" w:sz="0" w:space="0" w:color="auto"/>
                        <w:bottom w:val="none" w:sz="0" w:space="0" w:color="auto"/>
                        <w:right w:val="none" w:sz="0" w:space="0" w:color="auto"/>
                      </w:divBdr>
                      <w:divsChild>
                        <w:div w:id="290408662">
                          <w:marLeft w:val="0"/>
                          <w:marRight w:val="0"/>
                          <w:marTop w:val="0"/>
                          <w:marBottom w:val="0"/>
                          <w:divBdr>
                            <w:top w:val="none" w:sz="0" w:space="0" w:color="auto"/>
                            <w:left w:val="none" w:sz="0" w:space="0" w:color="auto"/>
                            <w:bottom w:val="none" w:sz="0" w:space="0" w:color="auto"/>
                            <w:right w:val="none" w:sz="0" w:space="0" w:color="auto"/>
                          </w:divBdr>
                          <w:divsChild>
                            <w:div w:id="569656218">
                              <w:marLeft w:val="0"/>
                              <w:marRight w:val="0"/>
                              <w:marTop w:val="0"/>
                              <w:marBottom w:val="0"/>
                              <w:divBdr>
                                <w:top w:val="none" w:sz="0" w:space="0" w:color="auto"/>
                                <w:left w:val="none" w:sz="0" w:space="0" w:color="auto"/>
                                <w:bottom w:val="none" w:sz="0" w:space="0" w:color="auto"/>
                                <w:right w:val="none" w:sz="0" w:space="0" w:color="auto"/>
                              </w:divBdr>
                              <w:divsChild>
                                <w:div w:id="4895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322468">
      <w:bodyDiv w:val="1"/>
      <w:marLeft w:val="0"/>
      <w:marRight w:val="0"/>
      <w:marTop w:val="0"/>
      <w:marBottom w:val="0"/>
      <w:divBdr>
        <w:top w:val="none" w:sz="0" w:space="0" w:color="auto"/>
        <w:left w:val="none" w:sz="0" w:space="0" w:color="auto"/>
        <w:bottom w:val="none" w:sz="0" w:space="0" w:color="auto"/>
        <w:right w:val="none" w:sz="0" w:space="0" w:color="auto"/>
      </w:divBdr>
      <w:divsChild>
        <w:div w:id="1703553563">
          <w:marLeft w:val="0"/>
          <w:marRight w:val="0"/>
          <w:marTop w:val="0"/>
          <w:marBottom w:val="0"/>
          <w:divBdr>
            <w:top w:val="none" w:sz="0" w:space="0" w:color="auto"/>
            <w:left w:val="none" w:sz="0" w:space="0" w:color="auto"/>
            <w:bottom w:val="none" w:sz="0" w:space="0" w:color="auto"/>
            <w:right w:val="none" w:sz="0" w:space="0" w:color="auto"/>
          </w:divBdr>
          <w:divsChild>
            <w:div w:id="793445626">
              <w:marLeft w:val="0"/>
              <w:marRight w:val="0"/>
              <w:marTop w:val="0"/>
              <w:marBottom w:val="0"/>
              <w:divBdr>
                <w:top w:val="none" w:sz="0" w:space="0" w:color="auto"/>
                <w:left w:val="none" w:sz="0" w:space="0" w:color="auto"/>
                <w:bottom w:val="none" w:sz="0" w:space="0" w:color="auto"/>
                <w:right w:val="none" w:sz="0" w:space="0" w:color="auto"/>
              </w:divBdr>
              <w:divsChild>
                <w:div w:id="1878397714">
                  <w:marLeft w:val="0"/>
                  <w:marRight w:val="0"/>
                  <w:marTop w:val="0"/>
                  <w:marBottom w:val="0"/>
                  <w:divBdr>
                    <w:top w:val="single" w:sz="6" w:space="0" w:color="CCCCCC"/>
                    <w:left w:val="single" w:sz="6" w:space="0" w:color="CCCCCC"/>
                    <w:bottom w:val="single" w:sz="6" w:space="0" w:color="CCCCCC"/>
                    <w:right w:val="single" w:sz="6" w:space="0" w:color="CCCCCC"/>
                  </w:divBdr>
                  <w:divsChild>
                    <w:div w:id="1342391077">
                      <w:marLeft w:val="0"/>
                      <w:marRight w:val="0"/>
                      <w:marTop w:val="0"/>
                      <w:marBottom w:val="0"/>
                      <w:divBdr>
                        <w:top w:val="none" w:sz="0" w:space="0" w:color="auto"/>
                        <w:left w:val="none" w:sz="0" w:space="0" w:color="auto"/>
                        <w:bottom w:val="none" w:sz="0" w:space="0" w:color="auto"/>
                        <w:right w:val="none" w:sz="0" w:space="0" w:color="auto"/>
                      </w:divBdr>
                      <w:divsChild>
                        <w:div w:id="1739130702">
                          <w:marLeft w:val="0"/>
                          <w:marRight w:val="0"/>
                          <w:marTop w:val="0"/>
                          <w:marBottom w:val="0"/>
                          <w:divBdr>
                            <w:top w:val="none" w:sz="0" w:space="0" w:color="auto"/>
                            <w:left w:val="none" w:sz="0" w:space="0" w:color="auto"/>
                            <w:bottom w:val="none" w:sz="0" w:space="0" w:color="auto"/>
                            <w:right w:val="none" w:sz="0" w:space="0" w:color="auto"/>
                          </w:divBdr>
                          <w:divsChild>
                            <w:div w:id="1540242429">
                              <w:marLeft w:val="0"/>
                              <w:marRight w:val="0"/>
                              <w:marTop w:val="0"/>
                              <w:marBottom w:val="0"/>
                              <w:divBdr>
                                <w:top w:val="none" w:sz="0" w:space="0" w:color="auto"/>
                                <w:left w:val="none" w:sz="0" w:space="0" w:color="auto"/>
                                <w:bottom w:val="none" w:sz="0" w:space="0" w:color="auto"/>
                                <w:right w:val="none" w:sz="0" w:space="0" w:color="auto"/>
                              </w:divBdr>
                              <w:divsChild>
                                <w:div w:id="47267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3066936">
      <w:bodyDiv w:val="1"/>
      <w:marLeft w:val="0"/>
      <w:marRight w:val="0"/>
      <w:marTop w:val="0"/>
      <w:marBottom w:val="0"/>
      <w:divBdr>
        <w:top w:val="none" w:sz="0" w:space="0" w:color="auto"/>
        <w:left w:val="none" w:sz="0" w:space="0" w:color="auto"/>
        <w:bottom w:val="none" w:sz="0" w:space="0" w:color="auto"/>
        <w:right w:val="none" w:sz="0" w:space="0" w:color="auto"/>
      </w:divBdr>
      <w:divsChild>
        <w:div w:id="1632203036">
          <w:marLeft w:val="0"/>
          <w:marRight w:val="0"/>
          <w:marTop w:val="0"/>
          <w:marBottom w:val="0"/>
          <w:divBdr>
            <w:top w:val="none" w:sz="0" w:space="0" w:color="auto"/>
            <w:left w:val="none" w:sz="0" w:space="0" w:color="auto"/>
            <w:bottom w:val="none" w:sz="0" w:space="0" w:color="auto"/>
            <w:right w:val="none" w:sz="0" w:space="0" w:color="auto"/>
          </w:divBdr>
          <w:divsChild>
            <w:div w:id="1005863212">
              <w:marLeft w:val="0"/>
              <w:marRight w:val="0"/>
              <w:marTop w:val="0"/>
              <w:marBottom w:val="0"/>
              <w:divBdr>
                <w:top w:val="none" w:sz="0" w:space="0" w:color="auto"/>
                <w:left w:val="none" w:sz="0" w:space="0" w:color="auto"/>
                <w:bottom w:val="none" w:sz="0" w:space="0" w:color="auto"/>
                <w:right w:val="none" w:sz="0" w:space="0" w:color="auto"/>
              </w:divBdr>
              <w:divsChild>
                <w:div w:id="1405566138">
                  <w:marLeft w:val="0"/>
                  <w:marRight w:val="0"/>
                  <w:marTop w:val="0"/>
                  <w:marBottom w:val="0"/>
                  <w:divBdr>
                    <w:top w:val="single" w:sz="6" w:space="0" w:color="CCCCCC"/>
                    <w:left w:val="single" w:sz="6" w:space="0" w:color="CCCCCC"/>
                    <w:bottom w:val="single" w:sz="6" w:space="0" w:color="CCCCCC"/>
                    <w:right w:val="single" w:sz="6" w:space="0" w:color="CCCCCC"/>
                  </w:divBdr>
                  <w:divsChild>
                    <w:div w:id="1785999826">
                      <w:marLeft w:val="0"/>
                      <w:marRight w:val="0"/>
                      <w:marTop w:val="0"/>
                      <w:marBottom w:val="0"/>
                      <w:divBdr>
                        <w:top w:val="none" w:sz="0" w:space="0" w:color="auto"/>
                        <w:left w:val="none" w:sz="0" w:space="0" w:color="auto"/>
                        <w:bottom w:val="none" w:sz="0" w:space="0" w:color="auto"/>
                        <w:right w:val="none" w:sz="0" w:space="0" w:color="auto"/>
                      </w:divBdr>
                      <w:divsChild>
                        <w:div w:id="1187911267">
                          <w:marLeft w:val="0"/>
                          <w:marRight w:val="0"/>
                          <w:marTop w:val="0"/>
                          <w:marBottom w:val="0"/>
                          <w:divBdr>
                            <w:top w:val="none" w:sz="0" w:space="0" w:color="auto"/>
                            <w:left w:val="none" w:sz="0" w:space="0" w:color="auto"/>
                            <w:bottom w:val="none" w:sz="0" w:space="0" w:color="auto"/>
                            <w:right w:val="none" w:sz="0" w:space="0" w:color="auto"/>
                          </w:divBdr>
                          <w:divsChild>
                            <w:div w:id="936057076">
                              <w:marLeft w:val="0"/>
                              <w:marRight w:val="0"/>
                              <w:marTop w:val="0"/>
                              <w:marBottom w:val="0"/>
                              <w:divBdr>
                                <w:top w:val="none" w:sz="0" w:space="0" w:color="auto"/>
                                <w:left w:val="none" w:sz="0" w:space="0" w:color="auto"/>
                                <w:bottom w:val="none" w:sz="0" w:space="0" w:color="auto"/>
                                <w:right w:val="none" w:sz="0" w:space="0" w:color="auto"/>
                              </w:divBdr>
                              <w:divsChild>
                                <w:div w:id="93147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950856">
      <w:bodyDiv w:val="1"/>
      <w:marLeft w:val="0"/>
      <w:marRight w:val="0"/>
      <w:marTop w:val="0"/>
      <w:marBottom w:val="0"/>
      <w:divBdr>
        <w:top w:val="none" w:sz="0" w:space="0" w:color="auto"/>
        <w:left w:val="none" w:sz="0" w:space="0" w:color="auto"/>
        <w:bottom w:val="none" w:sz="0" w:space="0" w:color="auto"/>
        <w:right w:val="none" w:sz="0" w:space="0" w:color="auto"/>
      </w:divBdr>
      <w:divsChild>
        <w:div w:id="1422218022">
          <w:marLeft w:val="0"/>
          <w:marRight w:val="0"/>
          <w:marTop w:val="0"/>
          <w:marBottom w:val="0"/>
          <w:divBdr>
            <w:top w:val="none" w:sz="0" w:space="0" w:color="auto"/>
            <w:left w:val="none" w:sz="0" w:space="0" w:color="auto"/>
            <w:bottom w:val="none" w:sz="0" w:space="0" w:color="auto"/>
            <w:right w:val="none" w:sz="0" w:space="0" w:color="auto"/>
          </w:divBdr>
          <w:divsChild>
            <w:div w:id="1760522076">
              <w:marLeft w:val="0"/>
              <w:marRight w:val="0"/>
              <w:marTop w:val="0"/>
              <w:marBottom w:val="0"/>
              <w:divBdr>
                <w:top w:val="none" w:sz="0" w:space="0" w:color="auto"/>
                <w:left w:val="none" w:sz="0" w:space="0" w:color="auto"/>
                <w:bottom w:val="none" w:sz="0" w:space="0" w:color="auto"/>
                <w:right w:val="none" w:sz="0" w:space="0" w:color="auto"/>
              </w:divBdr>
              <w:divsChild>
                <w:div w:id="732309843">
                  <w:marLeft w:val="0"/>
                  <w:marRight w:val="0"/>
                  <w:marTop w:val="0"/>
                  <w:marBottom w:val="0"/>
                  <w:divBdr>
                    <w:top w:val="single" w:sz="6" w:space="0" w:color="CCCCCC"/>
                    <w:left w:val="single" w:sz="6" w:space="0" w:color="CCCCCC"/>
                    <w:bottom w:val="single" w:sz="6" w:space="0" w:color="CCCCCC"/>
                    <w:right w:val="single" w:sz="6" w:space="0" w:color="CCCCCC"/>
                  </w:divBdr>
                  <w:divsChild>
                    <w:div w:id="2027752680">
                      <w:marLeft w:val="0"/>
                      <w:marRight w:val="0"/>
                      <w:marTop w:val="0"/>
                      <w:marBottom w:val="0"/>
                      <w:divBdr>
                        <w:top w:val="none" w:sz="0" w:space="0" w:color="auto"/>
                        <w:left w:val="none" w:sz="0" w:space="0" w:color="auto"/>
                        <w:bottom w:val="none" w:sz="0" w:space="0" w:color="auto"/>
                        <w:right w:val="none" w:sz="0" w:space="0" w:color="auto"/>
                      </w:divBdr>
                      <w:divsChild>
                        <w:div w:id="1531063619">
                          <w:marLeft w:val="0"/>
                          <w:marRight w:val="0"/>
                          <w:marTop w:val="0"/>
                          <w:marBottom w:val="0"/>
                          <w:divBdr>
                            <w:top w:val="none" w:sz="0" w:space="0" w:color="auto"/>
                            <w:left w:val="none" w:sz="0" w:space="0" w:color="auto"/>
                            <w:bottom w:val="none" w:sz="0" w:space="0" w:color="auto"/>
                            <w:right w:val="none" w:sz="0" w:space="0" w:color="auto"/>
                          </w:divBdr>
                          <w:divsChild>
                            <w:div w:id="853422292">
                              <w:marLeft w:val="0"/>
                              <w:marRight w:val="0"/>
                              <w:marTop w:val="0"/>
                              <w:marBottom w:val="0"/>
                              <w:divBdr>
                                <w:top w:val="none" w:sz="0" w:space="0" w:color="auto"/>
                                <w:left w:val="none" w:sz="0" w:space="0" w:color="auto"/>
                                <w:bottom w:val="none" w:sz="0" w:space="0" w:color="auto"/>
                                <w:right w:val="none" w:sz="0" w:space="0" w:color="auto"/>
                              </w:divBdr>
                              <w:divsChild>
                                <w:div w:id="159928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Pavilion</cp:lastModifiedBy>
  <cp:revision>2</cp:revision>
  <dcterms:created xsi:type="dcterms:W3CDTF">2019-12-11T00:46:00Z</dcterms:created>
  <dcterms:modified xsi:type="dcterms:W3CDTF">2019-12-11T00:46:00Z</dcterms:modified>
</cp:coreProperties>
</file>